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77EE" w14:textId="77777777" w:rsidR="00A7095B" w:rsidRPr="00AF39A2" w:rsidRDefault="00A7095B" w:rsidP="00A7095B">
      <w:pPr>
        <w:spacing w:after="0" w:line="288" w:lineRule="auto"/>
      </w:pPr>
    </w:p>
    <w:p w14:paraId="3E2D0B41" w14:textId="611598A0" w:rsidR="00E05100" w:rsidRDefault="00E05100" w:rsidP="00A7095B">
      <w:pPr>
        <w:spacing w:after="0" w:line="288" w:lineRule="auto"/>
        <w:rPr>
          <w:sz w:val="20"/>
          <w:szCs w:val="20"/>
        </w:rPr>
      </w:pPr>
    </w:p>
    <w:p w14:paraId="148D0E11" w14:textId="77777777" w:rsidR="00E05100" w:rsidRPr="00AF39A2" w:rsidRDefault="00E05100" w:rsidP="00A7095B">
      <w:pPr>
        <w:spacing w:after="0" w:line="288" w:lineRule="auto"/>
      </w:pPr>
    </w:p>
    <w:p w14:paraId="5BF0A5D0" w14:textId="77777777" w:rsidR="00A7095B" w:rsidRPr="0069610B" w:rsidRDefault="00A7095B" w:rsidP="00A7095B">
      <w:pPr>
        <w:spacing w:after="0" w:line="288" w:lineRule="auto"/>
        <w:rPr>
          <w:sz w:val="20"/>
          <w:szCs w:val="20"/>
        </w:rPr>
      </w:pPr>
    </w:p>
    <w:p w14:paraId="3A160457" w14:textId="77777777" w:rsidR="00A7095B" w:rsidRPr="0069610B" w:rsidRDefault="00A7095B" w:rsidP="00A7095B">
      <w:pPr>
        <w:spacing w:after="0" w:line="288" w:lineRule="auto"/>
        <w:rPr>
          <w:sz w:val="20"/>
          <w:szCs w:val="20"/>
        </w:rPr>
      </w:pPr>
    </w:p>
    <w:p w14:paraId="79B14708" w14:textId="77777777" w:rsidR="00A7095B" w:rsidRPr="0069610B" w:rsidRDefault="00A7095B" w:rsidP="00A7095B">
      <w:pPr>
        <w:spacing w:after="0" w:line="288" w:lineRule="auto"/>
      </w:pPr>
      <w:r w:rsidRPr="0069610B">
        <w:t xml:space="preserve">An </w:t>
      </w:r>
      <w:r w:rsidRPr="0069610B">
        <w:tab/>
      </w:r>
      <w:r w:rsidRPr="0069610B">
        <w:tab/>
      </w:r>
      <w:r w:rsidRPr="0069610B">
        <w:tab/>
      </w:r>
      <w:r w:rsidRPr="0069610B">
        <w:tab/>
      </w:r>
      <w:r w:rsidRPr="0069610B">
        <w:tab/>
      </w:r>
      <w:r w:rsidRPr="0069610B">
        <w:tab/>
      </w:r>
      <w:r w:rsidRPr="0069610B">
        <w:tab/>
      </w:r>
      <w:r w:rsidRPr="0069610B">
        <w:tab/>
        <w:t>Absender:</w:t>
      </w:r>
      <w:r w:rsidRPr="0069610B">
        <w:tab/>
      </w:r>
      <w:r w:rsidRPr="0069610B">
        <w:br/>
      </w:r>
      <w:r w:rsidRPr="0069610B">
        <w:rPr>
          <w:color w:val="FF0000"/>
        </w:rPr>
        <w:t>[Name und Anschrift der Kommunalpartei]</w:t>
      </w:r>
      <w:r w:rsidRPr="0069610B">
        <w:tab/>
      </w:r>
      <w:r w:rsidRPr="0069610B">
        <w:tab/>
      </w:r>
      <w:r w:rsidRPr="0069610B">
        <w:tab/>
      </w:r>
      <w:r w:rsidRPr="0069610B">
        <w:rPr>
          <w:color w:val="FF0000"/>
        </w:rPr>
        <w:t xml:space="preserve">[Ihr Name + </w:t>
      </w:r>
      <w:r w:rsidR="00080662" w:rsidRPr="0069610B">
        <w:rPr>
          <w:color w:val="FF0000"/>
        </w:rPr>
        <w:t xml:space="preserve">Ihre </w:t>
      </w:r>
      <w:r w:rsidRPr="0069610B">
        <w:rPr>
          <w:color w:val="FF0000"/>
        </w:rPr>
        <w:t>Anschrift]</w:t>
      </w:r>
    </w:p>
    <w:p w14:paraId="20FEFE69" w14:textId="77777777" w:rsidR="00A7095B" w:rsidRPr="0069610B" w:rsidRDefault="00A7095B" w:rsidP="00A7095B">
      <w:pPr>
        <w:spacing w:after="0" w:line="288" w:lineRule="auto"/>
      </w:pPr>
    </w:p>
    <w:p w14:paraId="7172C966" w14:textId="77777777" w:rsidR="00A7095B" w:rsidRPr="0069610B" w:rsidRDefault="00A7095B" w:rsidP="00A7095B">
      <w:pPr>
        <w:spacing w:after="0" w:line="288" w:lineRule="auto"/>
      </w:pPr>
    </w:p>
    <w:p w14:paraId="5BA5444A" w14:textId="77777777" w:rsidR="00A7095B" w:rsidRPr="0069610B" w:rsidRDefault="00A7095B" w:rsidP="00A7095B">
      <w:pPr>
        <w:spacing w:after="0" w:line="288" w:lineRule="auto"/>
      </w:pPr>
    </w:p>
    <w:p w14:paraId="6E39BCD9" w14:textId="77777777" w:rsidR="00134089" w:rsidRPr="0069610B" w:rsidRDefault="00134089" w:rsidP="00A7095B">
      <w:pPr>
        <w:spacing w:after="0" w:line="288" w:lineRule="auto"/>
      </w:pPr>
    </w:p>
    <w:p w14:paraId="380EB53D" w14:textId="77777777" w:rsidR="00A7095B" w:rsidRPr="0069610B" w:rsidRDefault="00A7095B" w:rsidP="00A7095B">
      <w:pPr>
        <w:spacing w:after="0" w:line="288" w:lineRule="auto"/>
        <w:rPr>
          <w:b/>
        </w:rPr>
      </w:pPr>
      <w:r w:rsidRPr="0069610B">
        <w:rPr>
          <w:b/>
        </w:rPr>
        <w:t>Kommunales Wildtierverbot im Zirkus</w:t>
      </w:r>
    </w:p>
    <w:p w14:paraId="274BA7EC" w14:textId="77777777" w:rsidR="00A7095B" w:rsidRPr="0069610B" w:rsidRDefault="00A7095B" w:rsidP="00A7095B">
      <w:pPr>
        <w:spacing w:after="0" w:line="288" w:lineRule="auto"/>
      </w:pPr>
    </w:p>
    <w:p w14:paraId="1C75DC82" w14:textId="77777777" w:rsidR="00A7095B" w:rsidRPr="0069610B" w:rsidRDefault="00A7095B" w:rsidP="00A7095B">
      <w:pPr>
        <w:spacing w:after="0" w:line="288" w:lineRule="auto"/>
      </w:pPr>
    </w:p>
    <w:p w14:paraId="70991D8C" w14:textId="77777777" w:rsidR="00A7095B" w:rsidRPr="0069610B" w:rsidRDefault="00A7095B" w:rsidP="00A7095B">
      <w:pPr>
        <w:spacing w:after="0" w:line="288" w:lineRule="auto"/>
      </w:pPr>
      <w:r w:rsidRPr="0069610B">
        <w:t xml:space="preserve">Sehr geehrte Damen und Herren, </w:t>
      </w:r>
    </w:p>
    <w:p w14:paraId="3D0F7826" w14:textId="77777777" w:rsidR="00A7095B" w:rsidRPr="0069610B" w:rsidRDefault="00A7095B" w:rsidP="00A7095B">
      <w:pPr>
        <w:spacing w:after="0" w:line="288" w:lineRule="auto"/>
      </w:pPr>
    </w:p>
    <w:p w14:paraId="75D77BEE" w14:textId="77777777" w:rsidR="00620294" w:rsidRPr="0069610B" w:rsidRDefault="00BD7B1D" w:rsidP="00A7095B">
      <w:pPr>
        <w:spacing w:after="0" w:line="288" w:lineRule="auto"/>
      </w:pPr>
      <w:r w:rsidRPr="0069610B">
        <w:t>ich wende mich mit einem Tierschutzanliegen an Sie, das mir sehr am Herzen liegt. Es geht um das Leid von Wildtieren im Zirkus.</w:t>
      </w:r>
    </w:p>
    <w:p w14:paraId="1E805CE1" w14:textId="4F83CC5C" w:rsidR="00172B25" w:rsidRPr="00295904" w:rsidRDefault="00172B25" w:rsidP="00172B25">
      <w:pPr>
        <w:spacing w:before="100" w:beforeAutospacing="1" w:after="100" w:afterAutospacing="1"/>
        <w:rPr>
          <w:rFonts w:eastAsia="Times New Roman" w:cs="Times New Roman"/>
          <w:lang w:eastAsia="de-DE"/>
        </w:rPr>
      </w:pPr>
      <w:r w:rsidRPr="00295904">
        <w:rPr>
          <w:rFonts w:eastAsia="Times New Roman" w:cs="Times New Roman"/>
          <w:lang w:eastAsia="de-DE"/>
        </w:rPr>
        <w:t>Um zumindest auf öffentlichen Flächen Zirkusgastspiele mit Wildtieren zu untersagen, beschließen immer mehr Städte und Gemeinden kommunale Zirkus-Wildtierverbote und senden damit ein wichtiges Zeichen für den Tierschutz. Entgegen Behauptungen von Zirkusbetrieben wurden bisherige kommunale Regelungen nicht grundsätzlich, sondern nur in bestimmten Fällen durch Gerichtsurteile gekippt. Beim Beschluss eines kommunalen Wildtierverbotes sollte daher aus Gründen der Rechtssicherheit darauf geachtet werden, dass ein solches nicht nur auf tierschutzrechtliche, sondern auch auf gefahrenabwehrrechtliche Gesichtspunkte gestützt wird.</w:t>
      </w:r>
      <w:r w:rsidR="00C435EA" w:rsidRPr="00295904">
        <w:rPr>
          <w:rStyle w:val="Funotenzeichen"/>
          <w:rFonts w:eastAsia="Times New Roman" w:cs="Times New Roman"/>
          <w:lang w:eastAsia="de-DE"/>
        </w:rPr>
        <w:footnoteReference w:id="2"/>
      </w:r>
      <w:r w:rsidRPr="00295904">
        <w:rPr>
          <w:rFonts w:eastAsia="Times New Roman" w:cs="Times New Roman"/>
          <w:lang w:eastAsia="de-DE"/>
        </w:rPr>
        <w:t xml:space="preserve"> Diese Begründung ergibt sich aus zahlreichen Ausbrüchen gefährlicher Tiere und daraus resultierenden tragischen Vorfällen.</w:t>
      </w:r>
      <w:r w:rsidR="00C435EA" w:rsidRPr="00295904">
        <w:rPr>
          <w:rStyle w:val="Funotenzeichen"/>
          <w:rFonts w:eastAsia="Times New Roman" w:cs="Times New Roman"/>
          <w:lang w:eastAsia="de-DE"/>
        </w:rPr>
        <w:footnoteReference w:id="3"/>
      </w:r>
      <w:r w:rsidRPr="00295904">
        <w:rPr>
          <w:rFonts w:eastAsia="Times New Roman" w:cs="Times New Roman"/>
          <w:lang w:eastAsia="de-DE"/>
        </w:rPr>
        <w:t xml:space="preserve"> </w:t>
      </w:r>
    </w:p>
    <w:p w14:paraId="3D77F3B0" w14:textId="21C64D75" w:rsidR="00172B25" w:rsidRPr="00295904" w:rsidRDefault="00172B25" w:rsidP="00172B25">
      <w:pPr>
        <w:spacing w:before="100" w:beforeAutospacing="1" w:after="100" w:afterAutospacing="1"/>
        <w:rPr>
          <w:rFonts w:eastAsia="Times New Roman" w:cs="Times New Roman"/>
          <w:lang w:eastAsia="de-DE"/>
        </w:rPr>
      </w:pPr>
      <w:r w:rsidRPr="00295904">
        <w:rPr>
          <w:rFonts w:eastAsia="Times New Roman" w:cs="Times New Roman"/>
          <w:lang w:eastAsia="de-DE"/>
        </w:rPr>
        <w:t>Beispielsweise hat d</w:t>
      </w:r>
      <w:r w:rsidRPr="00295904">
        <w:t>ie Stadt Meerbusch im April 2017 ein an die aktuelle Rechtslage angepasstes Wildtierverbot ohne Gegenstimmen beschlossen.</w:t>
      </w:r>
      <w:r w:rsidR="00C435EA" w:rsidRPr="00295904">
        <w:rPr>
          <w:rStyle w:val="Funotenzeichen"/>
        </w:rPr>
        <w:footnoteReference w:id="4"/>
      </w:r>
      <w:r w:rsidRPr="00295904">
        <w:rPr>
          <w:rFonts w:eastAsia="Times New Roman" w:cs="Times New Roman"/>
          <w:lang w:eastAsia="de-DE"/>
        </w:rPr>
        <w:t xml:space="preserve"> Die Greifswalder Bürgerschaft hat im Februar 2020 beschlossen, aus Gründen der Gefahrenabwehr Zirkusbetriebe mit Wildtieren auf Flächen in städtischem Eigentum nicht mehr zuzulassen.</w:t>
      </w:r>
      <w:r w:rsidR="00C435EA" w:rsidRPr="00295904">
        <w:rPr>
          <w:rStyle w:val="Funotenzeichen"/>
          <w:rFonts w:eastAsia="Times New Roman" w:cs="Times New Roman"/>
          <w:lang w:eastAsia="de-DE"/>
        </w:rPr>
        <w:footnoteReference w:id="5"/>
      </w:r>
      <w:r w:rsidRPr="00295904">
        <w:rPr>
          <w:rFonts w:eastAsia="Times New Roman" w:cs="Times New Roman"/>
          <w:shd w:val="clear" w:color="auto" w:fill="FFFFFF"/>
          <w:lang w:eastAsia="de-DE"/>
        </w:rPr>
        <w:t xml:space="preserve"> </w:t>
      </w:r>
      <w:r w:rsidRPr="00295904">
        <w:rPr>
          <w:rFonts w:eastAsia="Times New Roman" w:cs="Times New Roman"/>
          <w:lang w:eastAsia="de-DE"/>
        </w:rPr>
        <w:t xml:space="preserve">Insgesamt haben </w:t>
      </w:r>
      <w:r w:rsidRPr="00295904">
        <w:rPr>
          <w:rFonts w:cs="Arial"/>
        </w:rPr>
        <w:t>bereits über 100 Städte – darunter Köln, Stuttgart, Erlangen, Ingolstadt und Greifswald – ein Zirkus-Wildtierverbot auf eigenen Flächen beschlossen.</w:t>
      </w:r>
      <w:r w:rsidR="00A844FC" w:rsidRPr="00295904">
        <w:rPr>
          <w:rStyle w:val="Funotenzeichen"/>
          <w:rFonts w:cs="Arial"/>
        </w:rPr>
        <w:footnoteReference w:id="6"/>
      </w:r>
    </w:p>
    <w:p w14:paraId="5FC3FFD0" w14:textId="4AC78E35" w:rsidR="00AD3265" w:rsidRPr="0069610B" w:rsidRDefault="00A7095B" w:rsidP="00A7095B">
      <w:pPr>
        <w:spacing w:after="0" w:line="288" w:lineRule="auto"/>
      </w:pPr>
      <w:r w:rsidRPr="0069610B">
        <w:lastRenderedPageBreak/>
        <w:t xml:space="preserve">Ein Musterantrag </w:t>
      </w:r>
      <w:r w:rsidR="0046328B" w:rsidRPr="0069610B">
        <w:t xml:space="preserve">für eine </w:t>
      </w:r>
      <w:r w:rsidR="00171500" w:rsidRPr="0069610B">
        <w:t xml:space="preserve">etwaige </w:t>
      </w:r>
      <w:r w:rsidR="0046328B" w:rsidRPr="0069610B">
        <w:t xml:space="preserve">Ratsinitiative </w:t>
      </w:r>
      <w:r w:rsidR="00FF094C" w:rsidRPr="0069610B">
        <w:t xml:space="preserve">Ihrer Partei </w:t>
      </w:r>
      <w:r w:rsidR="00B36B7D" w:rsidRPr="0069610B">
        <w:t>steht</w:t>
      </w:r>
      <w:r w:rsidR="0029252F" w:rsidRPr="0069610B">
        <w:t xml:space="preserve"> </w:t>
      </w:r>
      <w:r w:rsidR="00E70970" w:rsidRPr="0069610B">
        <w:t>unter</w:t>
      </w:r>
      <w:r w:rsidRPr="0069610B">
        <w:t xml:space="preserve"> </w:t>
      </w:r>
      <w:r w:rsidR="00E70970" w:rsidRPr="0069610B">
        <w:rPr>
          <w:u w:val="single"/>
        </w:rPr>
        <w:t>PETA.de/Musterantrag</w:t>
      </w:r>
      <w:r w:rsidR="00FF094C" w:rsidRPr="0069610B">
        <w:t xml:space="preserve"> für Sie bereit. </w:t>
      </w:r>
      <w:r w:rsidRPr="0069610B">
        <w:t xml:space="preserve"> </w:t>
      </w:r>
    </w:p>
    <w:p w14:paraId="702FAB5B" w14:textId="77777777" w:rsidR="00E26B8E" w:rsidRPr="0069610B" w:rsidRDefault="00E26B8E" w:rsidP="00A7095B">
      <w:pPr>
        <w:spacing w:after="0" w:line="288" w:lineRule="auto"/>
        <w:rPr>
          <w:rFonts w:cs="Arial"/>
        </w:rPr>
      </w:pPr>
    </w:p>
    <w:p w14:paraId="31569DA6" w14:textId="60F9A430" w:rsidR="002A595A" w:rsidRPr="00D818AE" w:rsidRDefault="002A595A" w:rsidP="002A595A">
      <w:pPr>
        <w:spacing w:after="0" w:line="288" w:lineRule="auto"/>
      </w:pPr>
      <w:r w:rsidRPr="00D818AE">
        <w:rPr>
          <w:rFonts w:cs="Arial"/>
        </w:rPr>
        <w:t xml:space="preserve">Im Oktober 2016 hat das </w:t>
      </w:r>
      <w:r w:rsidRPr="00295904">
        <w:rPr>
          <w:rFonts w:cs="Arial"/>
        </w:rPr>
        <w:t xml:space="preserve">Verwaltungsgericht Darmstadt </w:t>
      </w:r>
      <w:r w:rsidRPr="00295904">
        <w:t>zu Gunsten einer Stadt entschieden, die auf ihrer Fläche ein Zirkusgastspiel mit Tigern untersagte. Die Gemeinde hatte mit der Gefahrenlage argumentiert. Das Verwaltungsgericht betonte, die Gemeinde habe „</w:t>
      </w:r>
      <w:r w:rsidRPr="00295904">
        <w:rPr>
          <w:i/>
        </w:rPr>
        <w:t>bei der Vergabe von Veranstaltungsplätzen einen weiten Gestaltungsspielraum und könne die Vergabe des Platzes zulässigerweise auf eine Veranstaltung ohne Raubtiere beschränken</w:t>
      </w:r>
      <w:r w:rsidRPr="00295904">
        <w:t>“</w:t>
      </w:r>
      <w:r w:rsidR="00A844FC" w:rsidRPr="00295904">
        <w:t>.</w:t>
      </w:r>
      <w:r w:rsidRPr="00295904">
        <w:rPr>
          <w:rStyle w:val="Funotenzeichen"/>
        </w:rPr>
        <w:footnoteReference w:id="7"/>
      </w:r>
      <w:r w:rsidRPr="00295904">
        <w:t xml:space="preserve"> </w:t>
      </w:r>
      <w:r w:rsidRPr="00295904">
        <w:rPr>
          <w:rFonts w:eastAsia="Times New Roman" w:cs="Times New Roman"/>
          <w:lang w:eastAsia="de-DE"/>
        </w:rPr>
        <w:t>2019 hat die Stadt Berlin durch eine Umwidmung der betreffenden Fläche am Olympiastadion einem Zirkus mit Wildtieren weitere Gastspiele verwehrt. Dieses Vorgehen hat vor dem VG Berlin und dem OVG Berlin-Brandenburg standgehalten, der Beschluss ist damit endgültig</w:t>
      </w:r>
      <w:r w:rsidR="00A844FC" w:rsidRPr="00295904">
        <w:rPr>
          <w:rFonts w:eastAsia="Times New Roman" w:cs="Times New Roman"/>
          <w:lang w:eastAsia="de-DE"/>
        </w:rPr>
        <w:t>.</w:t>
      </w:r>
      <w:r w:rsidRPr="00295904">
        <w:rPr>
          <w:rStyle w:val="Funotenzeichen"/>
        </w:rPr>
        <w:footnoteReference w:id="8"/>
      </w:r>
      <w:r w:rsidRPr="00295904">
        <w:t xml:space="preserve"> </w:t>
      </w:r>
      <w:r w:rsidRPr="00295904">
        <w:rPr>
          <w:rFonts w:eastAsia="Times New Roman" w:cs="Times New Roman"/>
          <w:lang w:eastAsia="de-DE"/>
        </w:rPr>
        <w:t xml:space="preserve"> Im Mai 2023 zeigte sich der Verwaltungsgerichtshof München grundsätzlich offen für ein kommunales Wildtierverbot, sofern dieses nicht durch einen bloßen Ratsbeschluss, sondern durch eine Satzung erlassen wird. Die Gesetzgebungskompetenz des Bundes für den Tierschutz stehe einem solchen Verbot jedenfalls nicht entgegen; vielmehr betonte der VGH das kommunale Selbstverwaltungsrecht</w:t>
      </w:r>
      <w:r w:rsidR="00A844FC" w:rsidRPr="00295904">
        <w:rPr>
          <w:rFonts w:eastAsia="Times New Roman" w:cs="Times New Roman"/>
          <w:lang w:eastAsia="de-DE"/>
        </w:rPr>
        <w:t>.</w:t>
      </w:r>
      <w:r w:rsidR="00832E45" w:rsidRPr="00295904">
        <w:rPr>
          <w:rStyle w:val="Funotenzeichen"/>
          <w:rFonts w:eastAsia="Times New Roman" w:cs="Times New Roman"/>
          <w:lang w:eastAsia="de-DE"/>
        </w:rPr>
        <w:footnoteReference w:id="9"/>
      </w:r>
    </w:p>
    <w:p w14:paraId="093F8C52" w14:textId="77777777" w:rsidR="00171500" w:rsidRPr="0069610B" w:rsidRDefault="00171500" w:rsidP="00A7095B">
      <w:pPr>
        <w:spacing w:after="0" w:line="288" w:lineRule="auto"/>
        <w:rPr>
          <w:rFonts w:cs="Arial"/>
        </w:rPr>
      </w:pPr>
    </w:p>
    <w:p w14:paraId="5AC3259A" w14:textId="75145074" w:rsidR="002D7DF1" w:rsidRPr="00D818AE" w:rsidRDefault="00A7095B" w:rsidP="002D7DF1">
      <w:pPr>
        <w:spacing w:after="0" w:line="288" w:lineRule="auto"/>
        <w:rPr>
          <w:color w:val="000000"/>
        </w:rPr>
      </w:pPr>
      <w:r w:rsidRPr="0069610B">
        <w:rPr>
          <w:rFonts w:cs="Arial"/>
          <w:b/>
        </w:rPr>
        <w:t>Tierschutz</w:t>
      </w:r>
      <w:r w:rsidRPr="0069610B">
        <w:rPr>
          <w:rFonts w:cs="Arial"/>
        </w:rPr>
        <w:br/>
      </w:r>
      <w:r w:rsidR="002D7DF1" w:rsidRPr="00D818AE">
        <w:rPr>
          <w:rFonts w:cs="Arial"/>
        </w:rPr>
        <w:t xml:space="preserve">Die Forderung nach einem Wildtierverbot </w:t>
      </w:r>
      <w:r w:rsidR="002D7DF1" w:rsidRPr="00295904">
        <w:rPr>
          <w:rFonts w:cs="Arial"/>
        </w:rPr>
        <w:t>unterstützen sowohl die Bundestierärztekammer</w:t>
      </w:r>
      <w:r w:rsidR="006D4315" w:rsidRPr="00295904">
        <w:rPr>
          <w:rStyle w:val="Funotenzeichen"/>
          <w:rFonts w:cs="Arial"/>
        </w:rPr>
        <w:footnoteReference w:id="10"/>
      </w:r>
      <w:r w:rsidR="002D7DF1" w:rsidRPr="00295904">
        <w:rPr>
          <w:rFonts w:cs="Arial"/>
        </w:rPr>
        <w:t xml:space="preserve"> als auch der Bundesrat. Seit Jahren zeigen diverse repräsentative Meinungsumfragen, dass die Mehrheit der Bevölkerung der Wildtierhaltung im Zirkus ablehnend gegenübersteht (64 bis 82 %</w:t>
      </w:r>
      <w:r w:rsidR="00295904" w:rsidRPr="00295904">
        <w:rPr>
          <w:rFonts w:cs="Arial"/>
        </w:rPr>
        <w:t>)</w:t>
      </w:r>
      <w:r w:rsidR="002C5221" w:rsidRPr="00295904">
        <w:rPr>
          <w:rStyle w:val="Funotenzeichen"/>
          <w:rFonts w:cs="Arial"/>
        </w:rPr>
        <w:footnoteReference w:id="11"/>
      </w:r>
      <w:r w:rsidR="002C5221" w:rsidRPr="00295904">
        <w:rPr>
          <w:rFonts w:cs="Arial"/>
        </w:rPr>
        <w:t xml:space="preserve"> </w:t>
      </w:r>
      <w:r w:rsidR="002C5221" w:rsidRPr="00295904">
        <w:rPr>
          <w:rStyle w:val="Funotenzeichen"/>
          <w:rFonts w:cs="Arial"/>
        </w:rPr>
        <w:footnoteReference w:id="12"/>
      </w:r>
      <w:r w:rsidR="002C5221" w:rsidRPr="00295904">
        <w:rPr>
          <w:rFonts w:cs="Arial"/>
        </w:rPr>
        <w:t xml:space="preserve"> </w:t>
      </w:r>
      <w:r w:rsidR="002C5221" w:rsidRPr="00295904">
        <w:rPr>
          <w:rStyle w:val="Funotenzeichen"/>
          <w:rFonts w:cs="Arial"/>
        </w:rPr>
        <w:footnoteReference w:id="13"/>
      </w:r>
      <w:r w:rsidR="002D7DF1" w:rsidRPr="00295904">
        <w:rPr>
          <w:rFonts w:cs="Arial"/>
        </w:rPr>
        <w:t xml:space="preserve"> bzw. ein Wildtierverbot im Zirkus befürwortet (75 %</w:t>
      </w:r>
      <w:r w:rsidR="00295904" w:rsidRPr="00295904">
        <w:rPr>
          <w:rFonts w:cs="Arial"/>
        </w:rPr>
        <w:t>)</w:t>
      </w:r>
      <w:r w:rsidR="002C5221" w:rsidRPr="00295904">
        <w:rPr>
          <w:rStyle w:val="Funotenzeichen"/>
          <w:rFonts w:cs="Arial"/>
        </w:rPr>
        <w:footnoteReference w:id="14"/>
      </w:r>
      <w:r w:rsidR="002D7DF1" w:rsidRPr="00295904">
        <w:rPr>
          <w:rFonts w:cs="Arial"/>
        </w:rPr>
        <w:t xml:space="preserve">. </w:t>
      </w:r>
      <w:r w:rsidR="002D7DF1" w:rsidRPr="00295904">
        <w:t>Am 18. März 2016 hat der Bundesrat eine Entschließung für ein Verbot von Wildtieren im Zirkus verabschiedet. In dem Entschluss sind die wesentlichen Gründe, warum Wildtiere in reisenden Zirkusbetrieben systembedingt leiden, fundiert zusammengefasst</w:t>
      </w:r>
      <w:r w:rsidR="00295904" w:rsidRPr="00295904">
        <w:t>.</w:t>
      </w:r>
      <w:r w:rsidR="002C5221" w:rsidRPr="00295904">
        <w:rPr>
          <w:rStyle w:val="Funotenzeichen"/>
        </w:rPr>
        <w:footnoteReference w:id="15"/>
      </w:r>
      <w:r w:rsidR="002D7DF1" w:rsidRPr="00295904">
        <w:t xml:space="preserve"> Ebenso argumentieren </w:t>
      </w:r>
      <w:r w:rsidR="002D7DF1" w:rsidRPr="00D818AE">
        <w:rPr>
          <w:color w:val="000000"/>
        </w:rPr>
        <w:t xml:space="preserve">die großen deutschen Tierschutzorganisationen in einem gemeinsamen Schreiben an die Bundesregierung für die Notwendigkeit eines Wildtierverbots im </w:t>
      </w:r>
      <w:r w:rsidR="002D7DF1" w:rsidRPr="00D818AE">
        <w:rPr>
          <w:color w:val="000000"/>
        </w:rPr>
        <w:lastRenderedPageBreak/>
        <w:t>Zirkus</w:t>
      </w:r>
      <w:r w:rsidR="00295904" w:rsidRPr="00295904">
        <w:t>.</w:t>
      </w:r>
      <w:r w:rsidR="002C5221" w:rsidRPr="00295904">
        <w:rPr>
          <w:rStyle w:val="Funotenzeichen"/>
        </w:rPr>
        <w:footnoteReference w:id="16"/>
      </w:r>
      <w:r w:rsidR="002D7DF1" w:rsidRPr="00295904">
        <w:t xml:space="preserve"> Auf </w:t>
      </w:r>
      <w:r w:rsidR="002D7DF1" w:rsidRPr="00D818AE">
        <w:rPr>
          <w:color w:val="000000"/>
        </w:rPr>
        <w:t xml:space="preserve">der Internetseite </w:t>
      </w:r>
      <w:r w:rsidR="002D7DF1" w:rsidRPr="00295904">
        <w:rPr>
          <w:u w:val="single"/>
        </w:rPr>
        <w:t>PETA.de/Themen/Wildtierdressur</w:t>
      </w:r>
      <w:r w:rsidR="002D7DF1">
        <w:rPr>
          <w:color w:val="000000"/>
        </w:rPr>
        <w:t xml:space="preserve"> </w:t>
      </w:r>
      <w:r w:rsidR="002D7DF1" w:rsidRPr="00D818AE">
        <w:rPr>
          <w:color w:val="000000"/>
        </w:rPr>
        <w:t>sehen Sie ein erschütterndes Video über die brutale Dressur hinter den Kulissen sowie</w:t>
      </w:r>
      <w:r w:rsidR="002D7DF1" w:rsidRPr="000F1A7A">
        <w:t xml:space="preserve"> </w:t>
      </w:r>
      <w:r w:rsidR="002D7DF1" w:rsidRPr="000F1A7A">
        <w:rPr>
          <w:color w:val="000000"/>
        </w:rPr>
        <w:t>weitere Informationen</w:t>
      </w:r>
      <w:r w:rsidR="002D7DF1" w:rsidRPr="00D818AE">
        <w:rPr>
          <w:color w:val="000000"/>
        </w:rPr>
        <w:t xml:space="preserve"> zu</w:t>
      </w:r>
      <w:r w:rsidR="002D7DF1">
        <w:rPr>
          <w:color w:val="000000"/>
        </w:rPr>
        <w:t xml:space="preserve"> de</w:t>
      </w:r>
      <w:r w:rsidR="002D7DF1" w:rsidRPr="00D818AE">
        <w:rPr>
          <w:color w:val="000000"/>
        </w:rPr>
        <w:t>m Thema Wildtiere im Zirkus.</w:t>
      </w:r>
    </w:p>
    <w:p w14:paraId="1F3A8BF2" w14:textId="77777777" w:rsidR="00A7095B" w:rsidRPr="0069610B" w:rsidRDefault="00A7095B" w:rsidP="00B1794C">
      <w:pPr>
        <w:spacing w:after="0" w:line="288" w:lineRule="auto"/>
        <w:rPr>
          <w:color w:val="000000"/>
        </w:rPr>
      </w:pPr>
    </w:p>
    <w:p w14:paraId="241798A2" w14:textId="3219C1E6" w:rsidR="00A7095B" w:rsidRPr="0069610B" w:rsidRDefault="0046328B" w:rsidP="00A7095B">
      <w:pPr>
        <w:spacing w:after="0" w:line="288" w:lineRule="auto"/>
        <w:rPr>
          <w:color w:val="000000"/>
        </w:rPr>
      </w:pPr>
      <w:r w:rsidRPr="0069610B">
        <w:rPr>
          <w:color w:val="000000"/>
        </w:rPr>
        <w:t xml:space="preserve">Ich bitte Sie </w:t>
      </w:r>
      <w:r w:rsidR="00C82D4E" w:rsidRPr="0069610B">
        <w:rPr>
          <w:color w:val="000000"/>
        </w:rPr>
        <w:t>herzlichst</w:t>
      </w:r>
      <w:r w:rsidR="00A7095B" w:rsidRPr="0069610B">
        <w:rPr>
          <w:color w:val="000000"/>
        </w:rPr>
        <w:t>, der Tierquälerei auf kommunaler Ebene endlich ein Ende zu</w:t>
      </w:r>
      <w:r w:rsidR="00243B9A" w:rsidRPr="0069610B">
        <w:rPr>
          <w:color w:val="000000"/>
        </w:rPr>
        <w:t xml:space="preserve"> bereiten. Bitte lassen Sie mich wissen</w:t>
      </w:r>
      <w:r w:rsidR="00F30644" w:rsidRPr="0069610B">
        <w:rPr>
          <w:color w:val="000000"/>
        </w:rPr>
        <w:t>, ob Sie sich dieses wichtigen</w:t>
      </w:r>
      <w:r w:rsidR="0044740A" w:rsidRPr="0069610B">
        <w:rPr>
          <w:color w:val="000000"/>
        </w:rPr>
        <w:t xml:space="preserve"> Anliegens a</w:t>
      </w:r>
      <w:r w:rsidR="00A7095B" w:rsidRPr="0069610B">
        <w:rPr>
          <w:color w:val="000000"/>
        </w:rPr>
        <w:t>nnehmen werden.</w:t>
      </w:r>
    </w:p>
    <w:p w14:paraId="384750E6" w14:textId="77777777" w:rsidR="00A7095B" w:rsidRPr="0069610B" w:rsidRDefault="00A7095B" w:rsidP="00A7095B">
      <w:pPr>
        <w:spacing w:after="0" w:line="288" w:lineRule="auto"/>
        <w:rPr>
          <w:color w:val="000000"/>
        </w:rPr>
      </w:pPr>
    </w:p>
    <w:p w14:paraId="22F75D6D" w14:textId="77777777" w:rsidR="00A7095B" w:rsidRPr="0069610B" w:rsidRDefault="00A7095B" w:rsidP="00A7095B">
      <w:pPr>
        <w:spacing w:after="0" w:line="288" w:lineRule="auto"/>
        <w:rPr>
          <w:color w:val="000000"/>
        </w:rPr>
      </w:pPr>
      <w:r w:rsidRPr="0069610B">
        <w:rPr>
          <w:color w:val="000000"/>
        </w:rPr>
        <w:t>Mit freundlichen Grüßen</w:t>
      </w:r>
    </w:p>
    <w:p w14:paraId="06C7D839" w14:textId="77777777" w:rsidR="00A7095B" w:rsidRPr="0069610B" w:rsidRDefault="00A7095B" w:rsidP="0069610B">
      <w:pPr>
        <w:spacing w:after="360"/>
        <w:rPr>
          <w:color w:val="000000"/>
        </w:rPr>
      </w:pPr>
    </w:p>
    <w:p w14:paraId="3BBEA9F8" w14:textId="77777777" w:rsidR="00A7095B" w:rsidRPr="0069610B" w:rsidRDefault="00A7095B" w:rsidP="00A7095B">
      <w:pPr>
        <w:rPr>
          <w:color w:val="000000"/>
        </w:rPr>
      </w:pPr>
      <w:r w:rsidRPr="0069610B">
        <w:rPr>
          <w:color w:val="000000"/>
        </w:rPr>
        <w:t>---------------------------------</w:t>
      </w:r>
      <w:r w:rsidRPr="0069610B">
        <w:rPr>
          <w:color w:val="000000"/>
        </w:rPr>
        <w:br/>
      </w:r>
      <w:r w:rsidRPr="0069610B">
        <w:rPr>
          <w:color w:val="FF0000"/>
        </w:rPr>
        <w:t>Datum / Unterschrift</w:t>
      </w:r>
    </w:p>
    <w:sectPr w:rsidR="00A7095B" w:rsidRPr="0069610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FD2E4" w14:textId="77777777" w:rsidR="00DB41FD" w:rsidRDefault="00DB41FD" w:rsidP="00A7095B">
      <w:pPr>
        <w:spacing w:after="0" w:line="240" w:lineRule="auto"/>
      </w:pPr>
      <w:r>
        <w:separator/>
      </w:r>
    </w:p>
  </w:endnote>
  <w:endnote w:type="continuationSeparator" w:id="0">
    <w:p w14:paraId="50B8B970" w14:textId="77777777" w:rsidR="00DB41FD" w:rsidRDefault="00DB41FD" w:rsidP="00A7095B">
      <w:pPr>
        <w:spacing w:after="0" w:line="240" w:lineRule="auto"/>
      </w:pPr>
      <w:r>
        <w:continuationSeparator/>
      </w:r>
    </w:p>
  </w:endnote>
  <w:endnote w:type="continuationNotice" w:id="1">
    <w:p w14:paraId="22E2AF7A" w14:textId="77777777" w:rsidR="00DB41FD" w:rsidRDefault="00DB4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B2BD0" w14:textId="77777777" w:rsidR="00DB41FD" w:rsidRDefault="00DB41FD" w:rsidP="00A7095B">
      <w:pPr>
        <w:spacing w:after="0" w:line="240" w:lineRule="auto"/>
      </w:pPr>
      <w:r>
        <w:separator/>
      </w:r>
    </w:p>
  </w:footnote>
  <w:footnote w:type="continuationSeparator" w:id="0">
    <w:p w14:paraId="191C9E17" w14:textId="77777777" w:rsidR="00DB41FD" w:rsidRDefault="00DB41FD" w:rsidP="00A7095B">
      <w:pPr>
        <w:spacing w:after="0" w:line="240" w:lineRule="auto"/>
      </w:pPr>
      <w:r>
        <w:continuationSeparator/>
      </w:r>
    </w:p>
  </w:footnote>
  <w:footnote w:type="continuationNotice" w:id="1">
    <w:p w14:paraId="0FE29957" w14:textId="77777777" w:rsidR="00DB41FD" w:rsidRDefault="00DB41FD">
      <w:pPr>
        <w:spacing w:after="0" w:line="240" w:lineRule="auto"/>
      </w:pPr>
    </w:p>
  </w:footnote>
  <w:footnote w:id="2">
    <w:p w14:paraId="3415015D" w14:textId="77777777" w:rsidR="00C435EA" w:rsidRPr="00B602FB" w:rsidRDefault="00C435EA" w:rsidP="00C435EA">
      <w:pPr>
        <w:pStyle w:val="Funotentext"/>
        <w:rPr>
          <w:sz w:val="18"/>
          <w:szCs w:val="18"/>
        </w:rPr>
      </w:pPr>
      <w:r>
        <w:rPr>
          <w:rStyle w:val="Funotenzeichen"/>
        </w:rPr>
        <w:footnoteRef/>
      </w:r>
      <w:r w:rsidRPr="006D5291">
        <w:t xml:space="preserve"> </w:t>
      </w:r>
      <w:proofErr w:type="spellStart"/>
      <w:r w:rsidRPr="00EC39BE">
        <w:rPr>
          <w:sz w:val="18"/>
          <w:szCs w:val="18"/>
        </w:rPr>
        <w:t>Maisack</w:t>
      </w:r>
      <w:proofErr w:type="spellEnd"/>
      <w:r w:rsidRPr="00EC39BE">
        <w:rPr>
          <w:sz w:val="18"/>
          <w:szCs w:val="18"/>
        </w:rPr>
        <w:t xml:space="preserve">, Dr. Christoph (2017): Ergänzung der Stellungnahme „Zirkusse mit Wildtieren in kommunalen öffentlichen Einrichtungen“ vom 10.07.2015. Online unter: </w:t>
      </w:r>
      <w:hyperlink r:id="rId1" w:history="1">
        <w:r w:rsidRPr="00EC39BE">
          <w:rPr>
            <w:rStyle w:val="Hyperlink"/>
            <w:sz w:val="18"/>
            <w:szCs w:val="18"/>
          </w:rPr>
          <w:t>https://mlr.baden-wuerttemberg.de/fileadmin/redaktion/m-mlr/intern/dateien/PDFs/SLT/Ergaenzung_Stellungnahme_Zirkusse.pdf</w:t>
        </w:r>
      </w:hyperlink>
      <w:r w:rsidRPr="00EC39BE">
        <w:rPr>
          <w:sz w:val="18"/>
          <w:szCs w:val="18"/>
        </w:rPr>
        <w:t>. Letzter Zugriff: 23.09.2026</w:t>
      </w:r>
    </w:p>
  </w:footnote>
  <w:footnote w:id="3">
    <w:p w14:paraId="10B42E2E" w14:textId="77777777" w:rsidR="00C435EA" w:rsidRPr="0037115B" w:rsidRDefault="00C435EA" w:rsidP="00C435EA">
      <w:pPr>
        <w:pStyle w:val="Funotentext"/>
        <w:rPr>
          <w:sz w:val="18"/>
          <w:szCs w:val="18"/>
        </w:rPr>
      </w:pPr>
      <w:r>
        <w:rPr>
          <w:rStyle w:val="Funotenzeichen"/>
        </w:rPr>
        <w:footnoteRef/>
      </w:r>
      <w:r>
        <w:t xml:space="preserve"> </w:t>
      </w:r>
      <w:r w:rsidRPr="00EC39BE">
        <w:rPr>
          <w:sz w:val="18"/>
          <w:szCs w:val="18"/>
        </w:rPr>
        <w:t xml:space="preserve">PETA (2021): Zirkusunfälle und -ausbrüche in Deutschland. Online unter: </w:t>
      </w:r>
      <w:hyperlink r:id="rId2" w:history="1">
        <w:r w:rsidRPr="00EC39BE">
          <w:rPr>
            <w:rStyle w:val="Hyperlink"/>
            <w:sz w:val="18"/>
            <w:szCs w:val="18"/>
          </w:rPr>
          <w:t>www.peta.de/Zirkusunfaelle</w:t>
        </w:r>
      </w:hyperlink>
      <w:r w:rsidRPr="00EC39BE">
        <w:rPr>
          <w:sz w:val="18"/>
          <w:szCs w:val="18"/>
        </w:rPr>
        <w:t>. Letzter Zugriff: 23.09.2026</w:t>
      </w:r>
    </w:p>
  </w:footnote>
  <w:footnote w:id="4">
    <w:p w14:paraId="7A089FD0" w14:textId="77777777" w:rsidR="00C435EA" w:rsidRDefault="00C435EA" w:rsidP="00C435EA">
      <w:pPr>
        <w:pStyle w:val="Funotentext"/>
      </w:pPr>
      <w:r>
        <w:rPr>
          <w:rStyle w:val="Funotenzeichen"/>
        </w:rPr>
        <w:footnoteRef/>
      </w:r>
      <w:r>
        <w:t xml:space="preserve"> </w:t>
      </w:r>
      <w:r w:rsidRPr="00EC39BE">
        <w:rPr>
          <w:sz w:val="18"/>
          <w:szCs w:val="18"/>
        </w:rPr>
        <w:t xml:space="preserve">Ratsbeschluss Stadt Meerbusch für ein kommunales Zirkus-Wildtierverbot (2017). Online unter: </w:t>
      </w:r>
      <w:hyperlink r:id="rId3" w:history="1">
        <w:r w:rsidRPr="00EC39BE">
          <w:rPr>
            <w:rStyle w:val="Hyperlink"/>
            <w:sz w:val="18"/>
            <w:szCs w:val="18"/>
          </w:rPr>
          <w:t>https://ratsinfo.meerbusch.de/sessionnetmeebi/vo0050.asp?__kvonr=2107</w:t>
        </w:r>
      </w:hyperlink>
      <w:r w:rsidRPr="00EC39BE">
        <w:rPr>
          <w:sz w:val="18"/>
          <w:szCs w:val="18"/>
        </w:rPr>
        <w:t>. Letzter Zugriff: 23.09.2026</w:t>
      </w:r>
    </w:p>
  </w:footnote>
  <w:footnote w:id="5">
    <w:p w14:paraId="63EED001" w14:textId="77777777" w:rsidR="00C435EA" w:rsidRDefault="00C435EA" w:rsidP="00C435EA">
      <w:pPr>
        <w:pStyle w:val="Funotentext"/>
      </w:pPr>
      <w:r>
        <w:rPr>
          <w:rStyle w:val="Funotenzeichen"/>
        </w:rPr>
        <w:footnoteRef/>
      </w:r>
      <w:r>
        <w:t xml:space="preserve"> </w:t>
      </w:r>
      <w:r w:rsidRPr="00EC39BE">
        <w:rPr>
          <w:sz w:val="18"/>
          <w:szCs w:val="18"/>
        </w:rPr>
        <w:t xml:space="preserve">Ratsbeschluss Stadt Greifswald für ein kommunales Zirkus-Wildtierverbot (2020). Online unter: </w:t>
      </w:r>
      <w:hyperlink r:id="rId4" w:history="1">
        <w:r w:rsidRPr="00EC39BE">
          <w:rPr>
            <w:rStyle w:val="Hyperlink"/>
            <w:sz w:val="18"/>
            <w:szCs w:val="18"/>
          </w:rPr>
          <w:t>https://greifswald.sitzung-mv.de/public/vo020?VOLFDNR=1000785&amp;refresh=false</w:t>
        </w:r>
      </w:hyperlink>
      <w:r w:rsidRPr="00EC39BE">
        <w:rPr>
          <w:sz w:val="18"/>
          <w:szCs w:val="18"/>
        </w:rPr>
        <w:t>. Letzter Zugriff: 23.09.2026</w:t>
      </w:r>
    </w:p>
  </w:footnote>
  <w:footnote w:id="6">
    <w:p w14:paraId="0F945E27" w14:textId="77777777" w:rsidR="00A844FC" w:rsidRPr="003413F3" w:rsidRDefault="00A844FC" w:rsidP="00A844FC">
      <w:pPr>
        <w:pStyle w:val="Funotentext"/>
      </w:pPr>
      <w:r w:rsidRPr="003413F3">
        <w:rPr>
          <w:rStyle w:val="Funotenzeichen"/>
        </w:rPr>
        <w:footnoteRef/>
      </w:r>
      <w:r>
        <w:t xml:space="preserve"> </w:t>
      </w:r>
      <w:r w:rsidRPr="00EC39BE">
        <w:rPr>
          <w:sz w:val="18"/>
          <w:szCs w:val="18"/>
        </w:rPr>
        <w:t xml:space="preserve">PETA (2021): Verbote der Haltung von Wildtieren in Zirkussen. Online unter: </w:t>
      </w:r>
      <w:hyperlink r:id="rId5" w:history="1">
        <w:r w:rsidRPr="00EC39BE">
          <w:rPr>
            <w:rStyle w:val="Hyperlink"/>
            <w:sz w:val="18"/>
            <w:szCs w:val="18"/>
          </w:rPr>
          <w:t>https://www.peta.de/themen/wildtiere-zirkus-verbot/</w:t>
        </w:r>
      </w:hyperlink>
      <w:r w:rsidRPr="00EC39BE">
        <w:rPr>
          <w:sz w:val="18"/>
          <w:szCs w:val="18"/>
        </w:rPr>
        <w:t>. Letzter Zugriff: 23.09.2026</w:t>
      </w:r>
    </w:p>
  </w:footnote>
  <w:footnote w:id="7">
    <w:p w14:paraId="1F5C82E0" w14:textId="02032878" w:rsidR="002A595A" w:rsidRDefault="002A595A" w:rsidP="002A595A">
      <w:pPr>
        <w:pStyle w:val="Funotentext"/>
      </w:pPr>
      <w:r>
        <w:rPr>
          <w:rStyle w:val="Funotenzeichen"/>
        </w:rPr>
        <w:footnoteRef/>
      </w:r>
      <w:r>
        <w:t xml:space="preserve"> </w:t>
      </w:r>
      <w:r w:rsidR="00DB2005" w:rsidRPr="00EC39BE">
        <w:rPr>
          <w:sz w:val="18"/>
          <w:szCs w:val="18"/>
        </w:rPr>
        <w:t xml:space="preserve">Verwaltungsgericht Darmstadt (2016): Beschluss vom 17.10.2016. Aktenzeichen 3 L 2280/16.DA. Online unter: </w:t>
      </w:r>
      <w:hyperlink r:id="rId6" w:history="1">
        <w:r w:rsidR="00DB2005" w:rsidRPr="00EC39BE">
          <w:rPr>
            <w:rStyle w:val="Hyperlink"/>
            <w:sz w:val="18"/>
            <w:szCs w:val="18"/>
          </w:rPr>
          <w:t>https://openjur.de/u/2187271.html</w:t>
        </w:r>
      </w:hyperlink>
      <w:r w:rsidR="00DB2005" w:rsidRPr="00EC39BE">
        <w:rPr>
          <w:sz w:val="18"/>
          <w:szCs w:val="18"/>
        </w:rPr>
        <w:t>. Letzter Zugriff: 23.09.2026</w:t>
      </w:r>
    </w:p>
  </w:footnote>
  <w:footnote w:id="8">
    <w:p w14:paraId="7B31829B" w14:textId="307028F5" w:rsidR="002A595A" w:rsidRDefault="002A595A" w:rsidP="002A595A">
      <w:pPr>
        <w:pStyle w:val="Funotentext"/>
      </w:pPr>
      <w:r>
        <w:rPr>
          <w:rStyle w:val="Funotenzeichen"/>
        </w:rPr>
        <w:footnoteRef/>
      </w:r>
      <w:r>
        <w:t xml:space="preserve"> </w:t>
      </w:r>
      <w:r w:rsidR="00E42A12" w:rsidRPr="00EC39BE">
        <w:rPr>
          <w:sz w:val="18"/>
          <w:szCs w:val="18"/>
        </w:rPr>
        <w:t xml:space="preserve">Oberverwaltungsgericht Berlin-Brandenburg (2019): Kein Weihnachtszirkus auf dem Parkplatz vor dem Olympiastadion – 33/19. Online unter:    </w:t>
      </w:r>
      <w:hyperlink r:id="rId7" w:history="1">
        <w:r w:rsidR="00E42A12" w:rsidRPr="00EC39BE">
          <w:rPr>
            <w:rStyle w:val="Hyperlink"/>
            <w:sz w:val="18"/>
            <w:szCs w:val="18"/>
          </w:rPr>
          <w:t>https://www.berlin.de/gerichte/oberverwaltungsgericht/presse/pressemitteilungen/2019/pressemitteilung.861606.php</w:t>
        </w:r>
      </w:hyperlink>
      <w:r w:rsidR="00E42A12" w:rsidRPr="00EC39BE">
        <w:rPr>
          <w:sz w:val="18"/>
          <w:szCs w:val="18"/>
        </w:rPr>
        <w:t>. Letzter Zugriff: 23.09.2026</w:t>
      </w:r>
    </w:p>
  </w:footnote>
  <w:footnote w:id="9">
    <w:p w14:paraId="4CD5CB7A" w14:textId="0B15BA14" w:rsidR="00832E45" w:rsidRDefault="00832E45">
      <w:pPr>
        <w:pStyle w:val="Funotentext"/>
      </w:pPr>
      <w:r>
        <w:rPr>
          <w:rStyle w:val="Funotenzeichen"/>
        </w:rPr>
        <w:footnoteRef/>
      </w:r>
      <w:r>
        <w:t xml:space="preserve"> </w:t>
      </w:r>
      <w:r w:rsidR="00B47FAE" w:rsidRPr="00EC39BE">
        <w:rPr>
          <w:sz w:val="18"/>
          <w:szCs w:val="18"/>
        </w:rPr>
        <w:t xml:space="preserve">Verwaltungsgerichtshof München (2023): Beschluss vom 25.05.2023. Aktenzeichen 4 CE 23.854. Online unter: </w:t>
      </w:r>
      <w:hyperlink r:id="rId8" w:history="1">
        <w:r w:rsidR="00B47FAE" w:rsidRPr="00F67AAA">
          <w:rPr>
            <w:rStyle w:val="Hyperlink"/>
            <w:sz w:val="18"/>
            <w:szCs w:val="18"/>
          </w:rPr>
          <w:t>https://www.gesetze-bayern.de/Content/Document/Y-300-Z-BECKRS-B-2023-N-12083?trk=public_post_comment-text</w:t>
        </w:r>
      </w:hyperlink>
      <w:r w:rsidR="00B47FAE">
        <w:rPr>
          <w:sz w:val="18"/>
          <w:szCs w:val="18"/>
        </w:rPr>
        <w:t xml:space="preserve">. </w:t>
      </w:r>
      <w:r w:rsidR="00B47FAE" w:rsidRPr="00EC39BE">
        <w:rPr>
          <w:sz w:val="18"/>
          <w:szCs w:val="18"/>
        </w:rPr>
        <w:t>Letzter Zugriff: 23.09.2026</w:t>
      </w:r>
    </w:p>
  </w:footnote>
  <w:footnote w:id="10">
    <w:p w14:paraId="29221538" w14:textId="7D746278" w:rsidR="006D4315" w:rsidRPr="003413F3" w:rsidRDefault="006D4315" w:rsidP="006D4315">
      <w:pPr>
        <w:pStyle w:val="Funotentext"/>
      </w:pPr>
      <w:r>
        <w:rPr>
          <w:rStyle w:val="Funotenzeichen"/>
        </w:rPr>
        <w:footnoteRef/>
      </w:r>
      <w:r>
        <w:t xml:space="preserve"> </w:t>
      </w:r>
      <w:r w:rsidR="009E2197" w:rsidRPr="00EC39BE">
        <w:rPr>
          <w:sz w:val="18"/>
          <w:szCs w:val="18"/>
        </w:rPr>
        <w:t xml:space="preserve">Bundestierärztekammer (2010): Pressemitteilung: Bundestierärztekammer fordert Verbot von Wildtieren in reisenden Zirkussen. Online unter: </w:t>
      </w:r>
      <w:hyperlink r:id="rId9" w:history="1">
        <w:r w:rsidR="009E2197" w:rsidRPr="00EC39BE">
          <w:rPr>
            <w:rStyle w:val="Hyperlink"/>
            <w:sz w:val="18"/>
            <w:szCs w:val="18"/>
          </w:rPr>
          <w:t>www.bundestieraerztekammer.de/index_btk_presse_details.php?X=20120222210840</w:t>
        </w:r>
      </w:hyperlink>
      <w:r w:rsidR="009E2197" w:rsidRPr="00EC39BE">
        <w:rPr>
          <w:sz w:val="18"/>
          <w:szCs w:val="18"/>
        </w:rPr>
        <w:t>. Letzter Zugriff: 23.09.2026</w:t>
      </w:r>
    </w:p>
  </w:footnote>
  <w:footnote w:id="11">
    <w:p w14:paraId="1F841384" w14:textId="7661D84B" w:rsidR="002C5221" w:rsidRPr="003413F3" w:rsidRDefault="002C5221" w:rsidP="002C5221">
      <w:pPr>
        <w:pStyle w:val="Funotentext"/>
      </w:pPr>
      <w:r w:rsidRPr="003413F3">
        <w:rPr>
          <w:rStyle w:val="Funotenzeichen"/>
        </w:rPr>
        <w:footnoteRef/>
      </w:r>
      <w:r w:rsidRPr="003413F3">
        <w:t xml:space="preserve"> </w:t>
      </w:r>
      <w:r w:rsidR="004E3185" w:rsidRPr="00EC39BE">
        <w:rPr>
          <w:sz w:val="18"/>
          <w:szCs w:val="18"/>
        </w:rPr>
        <w:t xml:space="preserve">GfK Umfrage „Wildtiere im Zirkus“, 2010. Online unter: </w:t>
      </w:r>
      <w:hyperlink r:id="rId10" w:history="1">
        <w:r w:rsidR="004E3185" w:rsidRPr="00EC39BE">
          <w:rPr>
            <w:rStyle w:val="Hyperlink"/>
            <w:sz w:val="18"/>
            <w:szCs w:val="18"/>
          </w:rPr>
          <w:t>https://www.peta.de/wp-content/uploads/2020/11/gfk.pdf</w:t>
        </w:r>
      </w:hyperlink>
      <w:r w:rsidR="004E3185" w:rsidRPr="00EC39BE">
        <w:rPr>
          <w:sz w:val="18"/>
          <w:szCs w:val="18"/>
        </w:rPr>
        <w:t>. Letzter Zugriff: 23.09.2026</w:t>
      </w:r>
    </w:p>
  </w:footnote>
  <w:footnote w:id="12">
    <w:p w14:paraId="1E0F8D74" w14:textId="41BA579E" w:rsidR="002C5221" w:rsidRDefault="002C5221">
      <w:pPr>
        <w:pStyle w:val="Funotentext"/>
      </w:pPr>
      <w:r>
        <w:rPr>
          <w:rStyle w:val="Funotenzeichen"/>
        </w:rPr>
        <w:footnoteRef/>
      </w:r>
      <w:r w:rsidR="00B5231A">
        <w:t xml:space="preserve"> </w:t>
      </w:r>
      <w:r w:rsidR="00B5231A" w:rsidRPr="00EC39BE">
        <w:rPr>
          <w:sz w:val="18"/>
          <w:szCs w:val="18"/>
        </w:rPr>
        <w:t xml:space="preserve">Forsa Umfrage „Meinungen zur Haltung von exotischen Wildtieren in reisenden Zirkusunternehmen“, 2014. Online unter: </w:t>
      </w:r>
      <w:hyperlink r:id="rId11" w:history="1">
        <w:r w:rsidR="00B5231A" w:rsidRPr="00EC39BE">
          <w:rPr>
            <w:rStyle w:val="Hyperlink"/>
            <w:sz w:val="18"/>
            <w:szCs w:val="18"/>
          </w:rPr>
          <w:t>https://www.peta.de/wp-content/uploads/2020/11/Forsa-Umfrage_Wildtiere_Zirkus.pdf</w:t>
        </w:r>
      </w:hyperlink>
      <w:r w:rsidR="00B5231A" w:rsidRPr="00EC39BE">
        <w:rPr>
          <w:sz w:val="18"/>
          <w:szCs w:val="18"/>
        </w:rPr>
        <w:t xml:space="preserve">. Letzter Zugriff: 23.09.2026 </w:t>
      </w:r>
    </w:p>
  </w:footnote>
  <w:footnote w:id="13">
    <w:p w14:paraId="2F02D182" w14:textId="6DDB20D9" w:rsidR="002C5221" w:rsidRDefault="002C5221">
      <w:pPr>
        <w:pStyle w:val="Funotentext"/>
      </w:pPr>
      <w:r>
        <w:rPr>
          <w:rStyle w:val="Funotenzeichen"/>
        </w:rPr>
        <w:footnoteRef/>
      </w:r>
      <w:r>
        <w:t xml:space="preserve"> </w:t>
      </w:r>
      <w:r w:rsidR="00327039" w:rsidRPr="00EC39BE">
        <w:rPr>
          <w:sz w:val="18"/>
          <w:szCs w:val="18"/>
        </w:rPr>
        <w:t xml:space="preserve">Umfrage der Forschungsgruppe Wahlen im Auftrag von "Frontal 21", 2015, </w:t>
      </w:r>
      <w:hyperlink r:id="rId12" w:history="1">
        <w:r w:rsidR="00327039" w:rsidRPr="00EC39BE">
          <w:rPr>
            <w:rStyle w:val="Hyperlink"/>
            <w:sz w:val="18"/>
            <w:szCs w:val="18"/>
          </w:rPr>
          <w:t>https://www.presseportal.de/pm/7840/2963304</w:t>
        </w:r>
      </w:hyperlink>
      <w:r w:rsidR="00327039" w:rsidRPr="00EC39BE">
        <w:rPr>
          <w:sz w:val="18"/>
          <w:szCs w:val="18"/>
        </w:rPr>
        <w:t>. Letzter Zugriff: 23.09.2026</w:t>
      </w:r>
    </w:p>
  </w:footnote>
  <w:footnote w:id="14">
    <w:p w14:paraId="40CB207A" w14:textId="0EAE5874" w:rsidR="002C5221" w:rsidRDefault="002C5221">
      <w:pPr>
        <w:pStyle w:val="Funotentext"/>
      </w:pPr>
      <w:r>
        <w:rPr>
          <w:rStyle w:val="Funotenzeichen"/>
        </w:rPr>
        <w:footnoteRef/>
      </w:r>
      <w:r>
        <w:t xml:space="preserve"> </w:t>
      </w:r>
      <w:r w:rsidR="006D59CE" w:rsidRPr="00EC39BE">
        <w:rPr>
          <w:sz w:val="18"/>
          <w:szCs w:val="18"/>
        </w:rPr>
        <w:t xml:space="preserve">Ipsos Deutschland (2023): Die politische Meinungslage in Deutschland zur Haltung von Wildtieren im Zirkus. Online unter: </w:t>
      </w:r>
      <w:hyperlink r:id="rId13" w:history="1">
        <w:r w:rsidR="006D59CE" w:rsidRPr="00EC39BE">
          <w:rPr>
            <w:rStyle w:val="Hyperlink"/>
            <w:sz w:val="18"/>
            <w:szCs w:val="18"/>
          </w:rPr>
          <w:t>https://media.4-paws.org/8/2/5/f/825fb60e3291c6980fe8363b95126eaef3a044c5/Vier_Pfoten_Ipsos-Studie_Zirkustiere%20%28c%29%20VIER%20PFOTEN.pdf</w:t>
        </w:r>
      </w:hyperlink>
      <w:r w:rsidR="006D59CE" w:rsidRPr="00EC39BE">
        <w:rPr>
          <w:sz w:val="18"/>
          <w:szCs w:val="18"/>
        </w:rPr>
        <w:t>. Letzter Zugriff: 23.09.2026</w:t>
      </w:r>
    </w:p>
  </w:footnote>
  <w:footnote w:id="15">
    <w:p w14:paraId="6AF8EEFF" w14:textId="3A120412" w:rsidR="002C5221" w:rsidRPr="003413F3" w:rsidRDefault="002C5221" w:rsidP="002C5221">
      <w:pPr>
        <w:pStyle w:val="Funotentext"/>
      </w:pPr>
      <w:r w:rsidRPr="003413F3">
        <w:rPr>
          <w:rStyle w:val="Funotenzeichen"/>
        </w:rPr>
        <w:footnoteRef/>
      </w:r>
      <w:r w:rsidRPr="003413F3">
        <w:t xml:space="preserve"> </w:t>
      </w:r>
      <w:r w:rsidR="00061274" w:rsidRPr="00EC39BE">
        <w:rPr>
          <w:sz w:val="18"/>
          <w:szCs w:val="18"/>
        </w:rPr>
        <w:t xml:space="preserve">Bundesrat (2016): </w:t>
      </w:r>
      <w:r w:rsidR="00061274" w:rsidRPr="00EC39BE">
        <w:rPr>
          <w:rFonts w:eastAsia="Times New Roman" w:cs="Arial"/>
          <w:sz w:val="18"/>
          <w:szCs w:val="18"/>
          <w:lang w:eastAsia="de-DE"/>
        </w:rPr>
        <w:t xml:space="preserve">Entschließung des Bundesrates zum Verbot der Haltung bestimmter wild lebender Tierarten im Zirkus. Online unter: </w:t>
      </w:r>
      <w:hyperlink r:id="rId14" w:history="1">
        <w:r w:rsidR="00061274" w:rsidRPr="00EC39BE">
          <w:rPr>
            <w:rStyle w:val="Hyperlink"/>
            <w:sz w:val="18"/>
            <w:szCs w:val="18"/>
          </w:rPr>
          <w:t>http://www.bundesrat.de/SharedDocs/drucksachen/2016/0001-0100/78-16%28B%29.pdf?__blob=publicationFile&amp;v=1</w:t>
        </w:r>
      </w:hyperlink>
      <w:r w:rsidR="00061274" w:rsidRPr="00EC39BE">
        <w:rPr>
          <w:sz w:val="18"/>
          <w:szCs w:val="18"/>
        </w:rPr>
        <w:t>. Letzter Zugriff: 23.09.2026</w:t>
      </w:r>
    </w:p>
  </w:footnote>
  <w:footnote w:id="16">
    <w:p w14:paraId="51136B27" w14:textId="7944CD36" w:rsidR="002C5221" w:rsidRDefault="002C5221" w:rsidP="002C5221">
      <w:pPr>
        <w:pStyle w:val="Funotentext"/>
      </w:pPr>
      <w:r w:rsidRPr="003413F3">
        <w:rPr>
          <w:rStyle w:val="Funotenzeichen"/>
        </w:rPr>
        <w:footnoteRef/>
      </w:r>
      <w:r w:rsidRPr="003413F3">
        <w:t xml:space="preserve"> </w:t>
      </w:r>
      <w:r w:rsidR="00CE3063" w:rsidRPr="00EC39BE">
        <w:rPr>
          <w:sz w:val="18"/>
          <w:szCs w:val="18"/>
        </w:rPr>
        <w:t xml:space="preserve">PETA und Tierschutzverbände (2014): Schreiben an Bundesminister Christian Schmidt. Online unter: </w:t>
      </w:r>
      <w:hyperlink r:id="rId15" w:history="1">
        <w:r w:rsidR="00CE3063" w:rsidRPr="00EC39BE">
          <w:rPr>
            <w:rStyle w:val="Hyperlink"/>
            <w:sz w:val="18"/>
            <w:szCs w:val="18"/>
          </w:rPr>
          <w:t>www.peta.de/Verbaendebrief</w:t>
        </w:r>
        <w:r w:rsidR="00CE3063" w:rsidRPr="00EC39BE">
          <w:rPr>
            <w:rStyle w:val="Hyperlink"/>
            <w:sz w:val="18"/>
            <w:szCs w:val="18"/>
          </w:rPr>
          <w:t>-</w:t>
        </w:r>
        <w:r w:rsidR="00CE3063" w:rsidRPr="00EC39BE">
          <w:rPr>
            <w:rStyle w:val="Hyperlink"/>
            <w:sz w:val="18"/>
            <w:szCs w:val="18"/>
          </w:rPr>
          <w:t>Zirkus</w:t>
        </w:r>
      </w:hyperlink>
      <w:r w:rsidR="00CE3063" w:rsidRPr="00EC39BE">
        <w:rPr>
          <w:sz w:val="18"/>
          <w:szCs w:val="18"/>
        </w:rPr>
        <w:t>. Letzter Zugriff: 23.09.2026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95B"/>
    <w:rsid w:val="00016BF0"/>
    <w:rsid w:val="00034D4A"/>
    <w:rsid w:val="00046E06"/>
    <w:rsid w:val="00061274"/>
    <w:rsid w:val="00063247"/>
    <w:rsid w:val="00080662"/>
    <w:rsid w:val="00093453"/>
    <w:rsid w:val="000C0D76"/>
    <w:rsid w:val="000C3E1F"/>
    <w:rsid w:val="000D1808"/>
    <w:rsid w:val="000E364D"/>
    <w:rsid w:val="00102ECE"/>
    <w:rsid w:val="00124883"/>
    <w:rsid w:val="00134089"/>
    <w:rsid w:val="001369FF"/>
    <w:rsid w:val="00140A15"/>
    <w:rsid w:val="00171500"/>
    <w:rsid w:val="00172B25"/>
    <w:rsid w:val="001915D5"/>
    <w:rsid w:val="001968D2"/>
    <w:rsid w:val="00196AA1"/>
    <w:rsid w:val="001A4895"/>
    <w:rsid w:val="001A6612"/>
    <w:rsid w:val="001D35D1"/>
    <w:rsid w:val="0021291E"/>
    <w:rsid w:val="00243B9A"/>
    <w:rsid w:val="0029252F"/>
    <w:rsid w:val="00295904"/>
    <w:rsid w:val="002A55D1"/>
    <w:rsid w:val="002A595A"/>
    <w:rsid w:val="002C5221"/>
    <w:rsid w:val="002C52F4"/>
    <w:rsid w:val="002D4F16"/>
    <w:rsid w:val="002D7DF1"/>
    <w:rsid w:val="00302652"/>
    <w:rsid w:val="00303CD3"/>
    <w:rsid w:val="00310F02"/>
    <w:rsid w:val="0031251A"/>
    <w:rsid w:val="00327039"/>
    <w:rsid w:val="003413F3"/>
    <w:rsid w:val="00364972"/>
    <w:rsid w:val="0037115B"/>
    <w:rsid w:val="00383F28"/>
    <w:rsid w:val="003D0BE2"/>
    <w:rsid w:val="003D376D"/>
    <w:rsid w:val="003E20A7"/>
    <w:rsid w:val="003E3394"/>
    <w:rsid w:val="003F58B7"/>
    <w:rsid w:val="00414C73"/>
    <w:rsid w:val="00427EFC"/>
    <w:rsid w:val="0044740A"/>
    <w:rsid w:val="004540C2"/>
    <w:rsid w:val="0046328B"/>
    <w:rsid w:val="004655A5"/>
    <w:rsid w:val="00475897"/>
    <w:rsid w:val="00496DAC"/>
    <w:rsid w:val="004E3185"/>
    <w:rsid w:val="00513A06"/>
    <w:rsid w:val="005B398D"/>
    <w:rsid w:val="005C32D2"/>
    <w:rsid w:val="005D03F2"/>
    <w:rsid w:val="005F3E86"/>
    <w:rsid w:val="005F6EDF"/>
    <w:rsid w:val="00610D45"/>
    <w:rsid w:val="00620294"/>
    <w:rsid w:val="006300DE"/>
    <w:rsid w:val="006312EF"/>
    <w:rsid w:val="006562A4"/>
    <w:rsid w:val="0069610B"/>
    <w:rsid w:val="006A6EEB"/>
    <w:rsid w:val="006D4315"/>
    <w:rsid w:val="006D5291"/>
    <w:rsid w:val="006D58F8"/>
    <w:rsid w:val="006D59CE"/>
    <w:rsid w:val="007139E5"/>
    <w:rsid w:val="00765B88"/>
    <w:rsid w:val="00766E7C"/>
    <w:rsid w:val="007B7C18"/>
    <w:rsid w:val="007F6FA2"/>
    <w:rsid w:val="00817CAF"/>
    <w:rsid w:val="00832E45"/>
    <w:rsid w:val="0087262E"/>
    <w:rsid w:val="0088601D"/>
    <w:rsid w:val="008F41D8"/>
    <w:rsid w:val="00935E91"/>
    <w:rsid w:val="00940B08"/>
    <w:rsid w:val="00950403"/>
    <w:rsid w:val="00960EA1"/>
    <w:rsid w:val="0096380E"/>
    <w:rsid w:val="00991546"/>
    <w:rsid w:val="009C77AB"/>
    <w:rsid w:val="009E2197"/>
    <w:rsid w:val="00A32499"/>
    <w:rsid w:val="00A4195D"/>
    <w:rsid w:val="00A4393E"/>
    <w:rsid w:val="00A65ED3"/>
    <w:rsid w:val="00A66A44"/>
    <w:rsid w:val="00A7095B"/>
    <w:rsid w:val="00A80A9B"/>
    <w:rsid w:val="00A80CAA"/>
    <w:rsid w:val="00A844FC"/>
    <w:rsid w:val="00A84550"/>
    <w:rsid w:val="00AA2FB1"/>
    <w:rsid w:val="00AB4787"/>
    <w:rsid w:val="00AC7618"/>
    <w:rsid w:val="00AD3265"/>
    <w:rsid w:val="00AE4B72"/>
    <w:rsid w:val="00AF39A2"/>
    <w:rsid w:val="00B1794C"/>
    <w:rsid w:val="00B237D8"/>
    <w:rsid w:val="00B36B7D"/>
    <w:rsid w:val="00B37C69"/>
    <w:rsid w:val="00B45935"/>
    <w:rsid w:val="00B47FAE"/>
    <w:rsid w:val="00B5231A"/>
    <w:rsid w:val="00B602FB"/>
    <w:rsid w:val="00B64AB4"/>
    <w:rsid w:val="00B6545E"/>
    <w:rsid w:val="00B72A05"/>
    <w:rsid w:val="00B943C9"/>
    <w:rsid w:val="00BA187A"/>
    <w:rsid w:val="00BD7B1D"/>
    <w:rsid w:val="00BE2F79"/>
    <w:rsid w:val="00BE7840"/>
    <w:rsid w:val="00C01B41"/>
    <w:rsid w:val="00C435EA"/>
    <w:rsid w:val="00C61AFF"/>
    <w:rsid w:val="00C81064"/>
    <w:rsid w:val="00C82D4E"/>
    <w:rsid w:val="00CE3063"/>
    <w:rsid w:val="00D11BD9"/>
    <w:rsid w:val="00D94F4D"/>
    <w:rsid w:val="00DB0BF3"/>
    <w:rsid w:val="00DB2005"/>
    <w:rsid w:val="00DB41FD"/>
    <w:rsid w:val="00DD0EF3"/>
    <w:rsid w:val="00E05100"/>
    <w:rsid w:val="00E218AA"/>
    <w:rsid w:val="00E26B8E"/>
    <w:rsid w:val="00E42A12"/>
    <w:rsid w:val="00E4794F"/>
    <w:rsid w:val="00E70970"/>
    <w:rsid w:val="00EA2BAC"/>
    <w:rsid w:val="00EB0412"/>
    <w:rsid w:val="00ED05FE"/>
    <w:rsid w:val="00ED4632"/>
    <w:rsid w:val="00EE6AB7"/>
    <w:rsid w:val="00EF0044"/>
    <w:rsid w:val="00EF1944"/>
    <w:rsid w:val="00EF45A8"/>
    <w:rsid w:val="00F04041"/>
    <w:rsid w:val="00F232DD"/>
    <w:rsid w:val="00F30644"/>
    <w:rsid w:val="00F85804"/>
    <w:rsid w:val="00FD467F"/>
    <w:rsid w:val="00FF09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6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095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709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7095B"/>
  </w:style>
  <w:style w:type="paragraph" w:styleId="Fuzeile">
    <w:name w:val="footer"/>
    <w:basedOn w:val="Standard"/>
    <w:link w:val="FuzeileZchn"/>
    <w:uiPriority w:val="99"/>
    <w:unhideWhenUsed/>
    <w:rsid w:val="00A709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7095B"/>
  </w:style>
  <w:style w:type="character" w:styleId="Hyperlink">
    <w:name w:val="Hyperlink"/>
    <w:basedOn w:val="Absatz-Standardschriftart"/>
    <w:uiPriority w:val="99"/>
    <w:unhideWhenUsed/>
    <w:rsid w:val="00134089"/>
    <w:rPr>
      <w:color w:val="0000FF"/>
      <w:u w:val="single"/>
    </w:rPr>
  </w:style>
  <w:style w:type="character" w:styleId="BesuchterLink">
    <w:name w:val="FollowedHyperlink"/>
    <w:basedOn w:val="Absatz-Standardschriftart"/>
    <w:uiPriority w:val="99"/>
    <w:semiHidden/>
    <w:unhideWhenUsed/>
    <w:rsid w:val="00817CAF"/>
    <w:rPr>
      <w:color w:val="800080" w:themeColor="followedHyperlink"/>
      <w:u w:val="single"/>
    </w:rPr>
  </w:style>
  <w:style w:type="paragraph" w:styleId="Funotentext">
    <w:name w:val="footnote text"/>
    <w:basedOn w:val="Standard"/>
    <w:link w:val="FunotentextZchn"/>
    <w:uiPriority w:val="99"/>
    <w:unhideWhenUsed/>
    <w:rsid w:val="00B45935"/>
    <w:pPr>
      <w:spacing w:after="0" w:line="240" w:lineRule="auto"/>
    </w:pPr>
    <w:rPr>
      <w:sz w:val="20"/>
      <w:szCs w:val="20"/>
    </w:rPr>
  </w:style>
  <w:style w:type="character" w:customStyle="1" w:styleId="FunotentextZchn">
    <w:name w:val="Fußnotentext Zchn"/>
    <w:basedOn w:val="Absatz-Standardschriftart"/>
    <w:link w:val="Funotentext"/>
    <w:uiPriority w:val="99"/>
    <w:rsid w:val="00B45935"/>
    <w:rPr>
      <w:sz w:val="20"/>
      <w:szCs w:val="20"/>
    </w:rPr>
  </w:style>
  <w:style w:type="character" w:styleId="Funotenzeichen">
    <w:name w:val="footnote reference"/>
    <w:basedOn w:val="Absatz-Standardschriftart"/>
    <w:uiPriority w:val="99"/>
    <w:semiHidden/>
    <w:unhideWhenUsed/>
    <w:rsid w:val="00B45935"/>
    <w:rPr>
      <w:vertAlign w:val="superscript"/>
    </w:rPr>
  </w:style>
  <w:style w:type="character" w:styleId="Kommentarzeichen">
    <w:name w:val="annotation reference"/>
    <w:basedOn w:val="Absatz-Standardschriftart"/>
    <w:uiPriority w:val="99"/>
    <w:semiHidden/>
    <w:unhideWhenUsed/>
    <w:rsid w:val="00B64AB4"/>
    <w:rPr>
      <w:sz w:val="16"/>
      <w:szCs w:val="16"/>
    </w:rPr>
  </w:style>
  <w:style w:type="paragraph" w:styleId="Kommentartext">
    <w:name w:val="annotation text"/>
    <w:basedOn w:val="Standard"/>
    <w:link w:val="KommentartextZchn"/>
    <w:uiPriority w:val="99"/>
    <w:unhideWhenUsed/>
    <w:rsid w:val="00B64AB4"/>
    <w:pPr>
      <w:spacing w:line="240" w:lineRule="auto"/>
    </w:pPr>
    <w:rPr>
      <w:sz w:val="20"/>
      <w:szCs w:val="20"/>
    </w:rPr>
  </w:style>
  <w:style w:type="character" w:customStyle="1" w:styleId="KommentartextZchn">
    <w:name w:val="Kommentartext Zchn"/>
    <w:basedOn w:val="Absatz-Standardschriftart"/>
    <w:link w:val="Kommentartext"/>
    <w:uiPriority w:val="99"/>
    <w:rsid w:val="00B64AB4"/>
    <w:rPr>
      <w:sz w:val="20"/>
      <w:szCs w:val="20"/>
    </w:rPr>
  </w:style>
  <w:style w:type="paragraph" w:styleId="Kommentarthema">
    <w:name w:val="annotation subject"/>
    <w:basedOn w:val="Kommentartext"/>
    <w:next w:val="Kommentartext"/>
    <w:link w:val="KommentarthemaZchn"/>
    <w:uiPriority w:val="99"/>
    <w:semiHidden/>
    <w:unhideWhenUsed/>
    <w:rsid w:val="00B64AB4"/>
    <w:rPr>
      <w:b/>
      <w:bCs/>
    </w:rPr>
  </w:style>
  <w:style w:type="character" w:customStyle="1" w:styleId="KommentarthemaZchn">
    <w:name w:val="Kommentarthema Zchn"/>
    <w:basedOn w:val="KommentartextZchn"/>
    <w:link w:val="Kommentarthema"/>
    <w:uiPriority w:val="99"/>
    <w:semiHidden/>
    <w:rsid w:val="00B64AB4"/>
    <w:rPr>
      <w:b/>
      <w:bCs/>
      <w:sz w:val="20"/>
      <w:szCs w:val="20"/>
    </w:rPr>
  </w:style>
  <w:style w:type="paragraph" w:styleId="berarbeitung">
    <w:name w:val="Revision"/>
    <w:hidden/>
    <w:uiPriority w:val="99"/>
    <w:semiHidden/>
    <w:rsid w:val="00B64AB4"/>
    <w:pPr>
      <w:spacing w:after="0" w:line="240" w:lineRule="auto"/>
    </w:pPr>
  </w:style>
  <w:style w:type="paragraph" w:styleId="Sprechblasentext">
    <w:name w:val="Balloon Text"/>
    <w:basedOn w:val="Standard"/>
    <w:link w:val="SprechblasentextZchn"/>
    <w:uiPriority w:val="99"/>
    <w:semiHidden/>
    <w:unhideWhenUsed/>
    <w:rsid w:val="00B64AB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4AB4"/>
    <w:rPr>
      <w:rFonts w:ascii="Tahoma" w:hAnsi="Tahoma" w:cs="Tahoma"/>
      <w:sz w:val="16"/>
      <w:szCs w:val="16"/>
    </w:rPr>
  </w:style>
  <w:style w:type="character" w:styleId="NichtaufgelsteErwhnung">
    <w:name w:val="Unresolved Mention"/>
    <w:basedOn w:val="Absatz-Standardschriftart"/>
    <w:uiPriority w:val="99"/>
    <w:semiHidden/>
    <w:unhideWhenUsed/>
    <w:rsid w:val="002D4F16"/>
    <w:rPr>
      <w:color w:val="605E5C"/>
      <w:shd w:val="clear" w:color="auto" w:fill="E1DFDD"/>
    </w:rPr>
  </w:style>
  <w:style w:type="paragraph" w:styleId="StandardWeb">
    <w:name w:val="Normal (Web)"/>
    <w:basedOn w:val="Standard"/>
    <w:uiPriority w:val="99"/>
    <w:unhideWhenUsed/>
    <w:rsid w:val="0088601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0923">
      <w:bodyDiv w:val="1"/>
      <w:marLeft w:val="0"/>
      <w:marRight w:val="0"/>
      <w:marTop w:val="0"/>
      <w:marBottom w:val="0"/>
      <w:divBdr>
        <w:top w:val="none" w:sz="0" w:space="0" w:color="auto"/>
        <w:left w:val="none" w:sz="0" w:space="0" w:color="auto"/>
        <w:bottom w:val="none" w:sz="0" w:space="0" w:color="auto"/>
        <w:right w:val="none" w:sz="0" w:space="0" w:color="auto"/>
      </w:divBdr>
      <w:divsChild>
        <w:div w:id="1269972881">
          <w:marLeft w:val="0"/>
          <w:marRight w:val="0"/>
          <w:marTop w:val="0"/>
          <w:marBottom w:val="0"/>
          <w:divBdr>
            <w:top w:val="none" w:sz="0" w:space="0" w:color="auto"/>
            <w:left w:val="none" w:sz="0" w:space="0" w:color="auto"/>
            <w:bottom w:val="none" w:sz="0" w:space="0" w:color="auto"/>
            <w:right w:val="none" w:sz="0" w:space="0" w:color="auto"/>
          </w:divBdr>
        </w:div>
        <w:div w:id="1183592014">
          <w:marLeft w:val="0"/>
          <w:marRight w:val="0"/>
          <w:marTop w:val="0"/>
          <w:marBottom w:val="0"/>
          <w:divBdr>
            <w:top w:val="none" w:sz="0" w:space="0" w:color="auto"/>
            <w:left w:val="none" w:sz="0" w:space="0" w:color="auto"/>
            <w:bottom w:val="none" w:sz="0" w:space="0" w:color="auto"/>
            <w:right w:val="none" w:sz="0" w:space="0" w:color="auto"/>
          </w:divBdr>
        </w:div>
      </w:divsChild>
    </w:div>
    <w:div w:id="1409379638">
      <w:bodyDiv w:val="1"/>
      <w:marLeft w:val="0"/>
      <w:marRight w:val="0"/>
      <w:marTop w:val="0"/>
      <w:marBottom w:val="0"/>
      <w:divBdr>
        <w:top w:val="none" w:sz="0" w:space="0" w:color="auto"/>
        <w:left w:val="none" w:sz="0" w:space="0" w:color="auto"/>
        <w:bottom w:val="none" w:sz="0" w:space="0" w:color="auto"/>
        <w:right w:val="none" w:sz="0" w:space="0" w:color="auto"/>
      </w:divBdr>
    </w:div>
    <w:div w:id="211000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gesetze-bayern.de/Content/Document/Y-300-Z-BECKRS-B-2023-N-12083?trk=public_post_comment-text" TargetMode="External"/><Relationship Id="rId13" Type="http://schemas.openxmlformats.org/officeDocument/2006/relationships/hyperlink" Target="https://media.4-paws.org/8/2/5/f/825fb60e3291c6980fe8363b95126eaef3a044c5/Vier_Pfoten_Ipsos-Studie_Zirkustiere%20%28c%29%20VIER%20PFOTEN.pdf" TargetMode="External"/><Relationship Id="rId3" Type="http://schemas.openxmlformats.org/officeDocument/2006/relationships/hyperlink" Target="https://ratsinfo.meerbusch.de/sessionnetmeebi/vo0050.asp?__kvonr=2107" TargetMode="External"/><Relationship Id="rId7" Type="http://schemas.openxmlformats.org/officeDocument/2006/relationships/hyperlink" Target="https://www.berlin.de/gerichte/oberverwaltungsgericht/presse/pressemitteilungen/2019/pressemitteilung.861606.php" TargetMode="External"/><Relationship Id="rId12" Type="http://schemas.openxmlformats.org/officeDocument/2006/relationships/hyperlink" Target="https://www.presseportal.de/pm/7840/2963304" TargetMode="External"/><Relationship Id="rId2" Type="http://schemas.openxmlformats.org/officeDocument/2006/relationships/hyperlink" Target="http://www.peta.de/Zirkusunfaelle" TargetMode="External"/><Relationship Id="rId1" Type="http://schemas.openxmlformats.org/officeDocument/2006/relationships/hyperlink" Target="https://mlr.baden-wuerttemberg.de/fileadmin/redaktion/m-mlr/intern/dateien/PDFs/SLT/Ergaenzung_Stellungnahme_Zirkusse.pdf" TargetMode="External"/><Relationship Id="rId6" Type="http://schemas.openxmlformats.org/officeDocument/2006/relationships/hyperlink" Target="https://openjur.de/u/2187271.html" TargetMode="External"/><Relationship Id="rId11" Type="http://schemas.openxmlformats.org/officeDocument/2006/relationships/hyperlink" Target="https://www.peta.de/wp-content/uploads/2020/11/Forsa-Umfrage_Wildtiere_Zirkus.pdf" TargetMode="External"/><Relationship Id="rId5" Type="http://schemas.openxmlformats.org/officeDocument/2006/relationships/hyperlink" Target="https://www.peta.de/themen/wildtiere-zirkus-verbot/" TargetMode="External"/><Relationship Id="rId15" Type="http://schemas.openxmlformats.org/officeDocument/2006/relationships/hyperlink" Target="http://www.peta.de/Verbaendebrief-Zirkus" TargetMode="External"/><Relationship Id="rId10" Type="http://schemas.openxmlformats.org/officeDocument/2006/relationships/hyperlink" Target="https://www.peta.de/wp-content/uploads/2020/11/gfk.pdf" TargetMode="External"/><Relationship Id="rId4" Type="http://schemas.openxmlformats.org/officeDocument/2006/relationships/hyperlink" Target="https://greifswald.sitzung-mv.de/public/vo020?VOLFDNR=1000785&amp;refresh=false" TargetMode="External"/><Relationship Id="rId9" Type="http://schemas.openxmlformats.org/officeDocument/2006/relationships/hyperlink" Target="http://www.bundestieraerztekammer.de/index_btk_presse_details.php?X=20120222210840" TargetMode="External"/><Relationship Id="rId14" Type="http://schemas.openxmlformats.org/officeDocument/2006/relationships/hyperlink" Target="http://www.bundesrat.de/SharedDocs/drucksachen/2016/0001-0100/78-16%28B%29.pdf?__blob=publicationFile&amp;v=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D285E681BA03640939E6A19B081DC65" ma:contentTypeVersion="18" ma:contentTypeDescription="Ein neues Dokument erstellen." ma:contentTypeScope="" ma:versionID="0ad4ac53d96656855a2093523ab8e0b1">
  <xsd:schema xmlns:xsd="http://www.w3.org/2001/XMLSchema" xmlns:xs="http://www.w3.org/2001/XMLSchema" xmlns:p="http://schemas.microsoft.com/office/2006/metadata/properties" xmlns:ns2="b75a2374-45ad-468c-85e0-0b9a32e7941d" xmlns:ns3="e5f242db-400a-4fd5-bfd7-aa2b58d1ff32" xmlns:ns4="0f17e92b-da12-4ffb-a2ce-116a41991934" targetNamespace="http://schemas.microsoft.com/office/2006/metadata/properties" ma:root="true" ma:fieldsID="f1a25be39a831f25266ce3ecdcb9f382" ns2:_="" ns3:_="" ns4:_="">
    <xsd:import namespace="b75a2374-45ad-468c-85e0-0b9a32e7941d"/>
    <xsd:import namespace="e5f242db-400a-4fd5-bfd7-aa2b58d1ff32"/>
    <xsd:import namespace="0f17e92b-da12-4ffb-a2ce-116a4199193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a2374-45ad-468c-85e0-0b9a32e7941d"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f242db-400a-4fd5-bfd7-aa2b58d1ff3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49102e89-f760-46cf-9e2b-1f6238090c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17e92b-da12-4ffb-a2ce-116a4199193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6d3a66c-538c-4918-83a9-e176ea00da37}" ma:internalName="TaxCatchAll" ma:showField="CatchAllData" ma:web="0f17e92b-da12-4ffb-a2ce-116a41991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f242db-400a-4fd5-bfd7-aa2b58d1ff32">
      <Terms xmlns="http://schemas.microsoft.com/office/infopath/2007/PartnerControls"/>
    </lcf76f155ced4ddcb4097134ff3c332f>
    <TaxCatchAll xmlns="0f17e92b-da12-4ffb-a2ce-116a41991934" xsi:nil="true"/>
  </documentManagement>
</p:properties>
</file>

<file path=customXml/itemProps1.xml><?xml version="1.0" encoding="utf-8"?>
<ds:datastoreItem xmlns:ds="http://schemas.openxmlformats.org/officeDocument/2006/customXml" ds:itemID="{C23389E7-5400-4EBC-8BFF-1372830A2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a2374-45ad-468c-85e0-0b9a32e7941d"/>
    <ds:schemaRef ds:uri="e5f242db-400a-4fd5-bfd7-aa2b58d1ff32"/>
    <ds:schemaRef ds:uri="0f17e92b-da12-4ffb-a2ce-116a41991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8ECB8F-B726-40C0-81CD-DB5BF4EF63D3}">
  <ds:schemaRefs>
    <ds:schemaRef ds:uri="http://schemas.microsoft.com/sharepoint/v3/contenttype/forms"/>
  </ds:schemaRefs>
</ds:datastoreItem>
</file>

<file path=customXml/itemProps3.xml><?xml version="1.0" encoding="utf-8"?>
<ds:datastoreItem xmlns:ds="http://schemas.openxmlformats.org/officeDocument/2006/customXml" ds:itemID="{016F3A81-1713-47C3-A062-3428F8B5C975}">
  <ds:schemaRefs>
    <ds:schemaRef ds:uri="http://schemas.microsoft.com/office/2006/metadata/properties"/>
    <ds:schemaRef ds:uri="http://schemas.microsoft.com/office/infopath/2007/PartnerControls"/>
    <ds:schemaRef ds:uri="e5f242db-400a-4fd5-bfd7-aa2b58d1ff32"/>
    <ds:schemaRef ds:uri="0f17e92b-da12-4ffb-a2ce-116a4199193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3438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2026-09-30T09:47:00Z</dcterms:created>
  <dcterms:modified xsi:type="dcterms:W3CDTF">2026-10-13T12:04:00Z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0x0101005D285E681BA03640939E6A19B081DC65</vt:lpwstr>
  </property>
  <property fmtid="{D5CDD505-2E9C-101B-9397-08002B2CF9AE}" pid="3" name="MediaServiceImageTags">
    <vt:lpwstr/>
  </property>
</Properties>
</file>